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B9FCB">
      <w:pPr>
        <w:pStyle w:val="2"/>
        <w:jc w:val="center"/>
        <w:rPr>
          <w:rFonts w:hint="default" w:ascii="Arial" w:hAnsi="Arial" w:cs="Arial"/>
        </w:rPr>
      </w:pPr>
      <w:r>
        <w:rPr>
          <w:rFonts w:hint="default" w:ascii="Arial" w:hAnsi="Arial" w:cs="Arial"/>
        </w:rPr>
        <w:t>Шаблон обращения в поддержку Wildberries</w:t>
      </w:r>
    </w:p>
    <w:p w14:paraId="61E8BC23">
      <w:pPr>
        <w:pStyle w:val="3"/>
        <w:rPr>
          <w:rFonts w:hint="default" w:ascii="Arial" w:hAnsi="Arial" w:cs="Arial"/>
        </w:rPr>
      </w:pPr>
      <w:r>
        <w:rPr>
          <w:rFonts w:hint="default" w:ascii="Arial" w:hAnsi="Arial" w:cs="Arial"/>
        </w:rPr>
        <w:t>Тема обращения</w:t>
      </w:r>
    </w:p>
    <w:p w14:paraId="709759E1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t>Запрос информации по товарам на складе Электросталь / Котовск и требование о проведении инвентаризации</w:t>
      </w:r>
    </w:p>
    <w:p w14:paraId="38173631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t>В связи с чрезвычайным происшествием на складе Wildberries прошу предоставить информацию о товарах, принадлежащих продавцу [наименование организации / ИП], находившихся на складе [Электросталь / Котовск] по состоянию на 17–18 июля 2026 года.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Прошу: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1. Подтвердить факт нахождения моих товаров на указанном складе.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2. Предоставить поартикульную информацию о товарах с указанием их текущего статуса: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сохранился;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поврежден;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утрачен;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перемещен на другой склад;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находится на инвентаризации.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3. Предоставить поартикульный акт инвентаризации (после ее завершения).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4. Сообщить причины утраты или повреждения каждой партии товара (при наличии такой информации).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5. Вернуть весь сохранившийся товар либо сообщить сроки его возврата.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6. Сообщить порядок подачи заявления на компенсацию (или получение иных мер поддержки), если такой порядок будет утвержден компанией.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7. Зарегистрировать настоящее обращение и сообщить его номер.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Дополнительно прошу обеспечить сохранность всех сведений, относящихся к моему товару, включая: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историю движения товара в складской системе;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сведения о размещении товара по складским ячейкам;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данные о перемещениях после происшествия;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результаты инвентаризации;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сведения о повреждении или списании товара.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Прошу предоставить письменный ответ через личный кабинет продавца.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Приложения (при наличии):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выгрузка остатков;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скриншоты личного кабинета;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документы, подтверждающие поставку товара;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иные подтверждающие материалы.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Дата: 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Продавец: 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ИНН: ___________________________</w:t>
      </w:r>
      <w:bookmarkStart w:id="0" w:name="_GoBack"/>
      <w:bookmarkEnd w:id="0"/>
      <w:r>
        <w:rPr>
          <w:rFonts w:hint="default" w:ascii="Arial" w:hAnsi="Arial" w:cs="Arial"/>
        </w:rPr>
        <w:br w:type="textWrapping"/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8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4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78A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16">
    <w:name w:val="Body Text 2"/>
    <w:basedOn w:val="1"/>
    <w:link w:val="47"/>
    <w:unhideWhenUsed/>
    <w:qFormat/>
    <w:uiPriority w:val="99"/>
    <w:pPr>
      <w:spacing w:after="120" w:line="480" w:lineRule="auto"/>
    </w:p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List Number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9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Body Text"/>
    <w:basedOn w:val="1"/>
    <w:link w:val="46"/>
    <w:unhideWhenUsed/>
    <w:qFormat/>
    <w:uiPriority w:val="99"/>
    <w:pPr>
      <w:spacing w:after="120"/>
    </w:pPr>
  </w:style>
  <w:style w:type="paragraph" w:styleId="21">
    <w:name w:val="macro"/>
    <w:link w:val="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2">
    <w:name w:val="List Bullet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4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5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6">
    <w:name w:val="footer"/>
    <w:basedOn w:val="1"/>
    <w:link w:val="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List Number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8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Body Text 3"/>
    <w:basedOn w:val="1"/>
    <w:link w:val="48"/>
    <w:unhideWhenUsed/>
    <w:qFormat/>
    <w:uiPriority w:val="99"/>
    <w:pPr>
      <w:spacing w:after="120"/>
    </w:pPr>
    <w:rPr>
      <w:sz w:val="16"/>
      <w:szCs w:val="16"/>
    </w:rPr>
  </w:style>
  <w:style w:type="paragraph" w:styleId="31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2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3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4">
    <w:name w:val="List 2"/>
    <w:basedOn w:val="1"/>
    <w:unhideWhenUsed/>
    <w:uiPriority w:val="99"/>
    <w:pPr>
      <w:ind w:left="720" w:hanging="360"/>
      <w:contextualSpacing/>
    </w:pPr>
  </w:style>
  <w:style w:type="paragraph" w:styleId="35">
    <w:name w:val="List 3"/>
    <w:basedOn w:val="1"/>
    <w:unhideWhenUsed/>
    <w:qFormat/>
    <w:uiPriority w:val="99"/>
    <w:pPr>
      <w:ind w:left="1080" w:hanging="360"/>
      <w:contextualSpacing/>
    </w:p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19"/>
    <w:qFormat/>
    <w:uiPriority w:val="99"/>
  </w:style>
  <w:style w:type="character" w:customStyle="1" w:styleId="38">
    <w:name w:val="Footer Char"/>
    <w:basedOn w:val="11"/>
    <w:link w:val="26"/>
    <w:qFormat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25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1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20"/>
    <w:qFormat/>
    <w:uiPriority w:val="99"/>
  </w:style>
  <w:style w:type="character" w:customStyle="1" w:styleId="47">
    <w:name w:val="Body Text 2 Char"/>
    <w:basedOn w:val="11"/>
    <w:link w:val="16"/>
    <w:qFormat/>
    <w:uiPriority w:val="99"/>
  </w:style>
  <w:style w:type="character" w:customStyle="1" w:styleId="48">
    <w:name w:val="Body Text 3 Char"/>
    <w:basedOn w:val="11"/>
    <w:link w:val="30"/>
    <w:qFormat/>
    <w:uiPriority w:val="99"/>
    <w:rPr>
      <w:sz w:val="16"/>
      <w:szCs w:val="16"/>
    </w:rPr>
  </w:style>
  <w:style w:type="character" w:customStyle="1" w:styleId="49">
    <w:name w:val="Macro Text Char"/>
    <w:basedOn w:val="11"/>
    <w:link w:val="21"/>
    <w:qFormat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1488</Characters>
  <Lines>0</Lines>
  <Paragraphs>0</Paragraphs>
  <TotalTime>2</TotalTime>
  <ScaleCrop>false</ScaleCrop>
  <LinksUpToDate>false</LinksUpToDate>
  <CharactersWithSpaces>1677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Елена Дели</cp:lastModifiedBy>
  <dcterms:modified xsi:type="dcterms:W3CDTF">2026-07-20T12:06:45Z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eyJoZGlkIjoiNDU5ZjUyODRhZmY4OTU5NmUxNjgyNGY2YjMyMzJhMjciLCJ1c2VySWQiOiI4MjQ2MzU0MTk3MjkifQ==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42F22EED7BCC4C0A9314EB74A867476C_13</vt:lpwstr>
  </property>
</Properties>
</file>